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5-1042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05947-71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вблизи </w:t>
      </w:r>
      <w:r>
        <w:rPr>
          <w:rStyle w:val="cat-UserDefinedgrp-30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422575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</w:t>
      </w:r>
      <w:r>
        <w:rPr>
          <w:rFonts w:ascii="Times New Roman" w:eastAsia="Times New Roman" w:hAnsi="Times New Roman" w:cs="Times New Roman"/>
          <w:sz w:val="28"/>
          <w:szCs w:val="28"/>
        </w:rPr>
        <w:t>полицейского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ОБППСП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УМВД России по г. Сургуту от 19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Петрухиной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от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8"/>
          <w:szCs w:val="28"/>
        </w:rPr>
        <w:t>ние на состояние опьянения от 19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Д.И.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18:10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1042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10">
    <w:name w:val="cat-UserDefined grp-29 rplc-10"/>
    <w:basedOn w:val="DefaultParagraphFont"/>
  </w:style>
  <w:style w:type="character" w:customStyle="1" w:styleId="cat-UserDefinedgrp-30rplc-20">
    <w:name w:val="cat-UserDefined grp-30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